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366"/>
      </w:tblGrid>
      <w:tr w:rsidR="009C2E52" w:rsidRPr="00FF3323" w14:paraId="605241C6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5FDEC7C0" w14:textId="461FAF93" w:rsidR="00E3286D" w:rsidRPr="00FF3323" w:rsidRDefault="009C2E52" w:rsidP="00E3286D">
            <w:pPr>
              <w:pStyle w:val="Titre"/>
            </w:pPr>
            <w:r>
              <w:t>Inscription Ludothèque / Bibliothèque</w:t>
            </w:r>
          </w:p>
        </w:tc>
        <w:tc>
          <w:tcPr>
            <w:tcW w:w="2060" w:type="dxa"/>
            <w:vAlign w:val="center"/>
          </w:tcPr>
          <w:p w14:paraId="00A1F575" w14:textId="29E40902" w:rsidR="00E3286D" w:rsidRPr="00FF3323" w:rsidRDefault="009C2E52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C3A5B3C" wp14:editId="7E30477C">
                  <wp:extent cx="1365250" cy="1024001"/>
                  <wp:effectExtent l="0" t="0" r="0" b="0"/>
                  <wp:docPr id="829128493" name="Image 1" descr="Une image contenant texte, Graphique, cercle,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128493" name="Image 1" descr="Une image contenant texte, Graphique, cercle, capture d’écran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43" cy="103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23294" w14:textId="77777777" w:rsidR="00E3286D" w:rsidRPr="00FF3323" w:rsidRDefault="00E3286D" w:rsidP="003B49EC"/>
    <w:sdt>
      <w:sdtPr>
        <w:id w:val="1493366786"/>
        <w:placeholder>
          <w:docPart w:val="6B16822F895E45E1AEE0FE8702323A08"/>
        </w:placeholder>
        <w:temporary/>
        <w:showingPlcHdr/>
        <w15:appearance w15:val="hidden"/>
      </w:sdtPr>
      <w:sdtEndPr/>
      <w:sdtContent>
        <w:p w14:paraId="254B416B" w14:textId="77777777" w:rsidR="00E3286D" w:rsidRPr="00FF3323" w:rsidRDefault="00FD35A6" w:rsidP="00FD35A6">
          <w:pPr>
            <w:pStyle w:val="Titre1"/>
          </w:pPr>
          <w:r w:rsidRPr="00FF3323">
            <w:rPr>
              <w:lang w:bidi="fr-FR"/>
            </w:rPr>
            <w:t>Instructions</w:t>
          </w:r>
        </w:p>
      </w:sdtContent>
    </w:sdt>
    <w:p w14:paraId="53195DB1" w14:textId="430A6933" w:rsidR="00FD35A6" w:rsidRPr="00FF3323" w:rsidRDefault="009C2E52" w:rsidP="009C2E52">
      <w:pPr>
        <w:jc w:val="center"/>
      </w:pPr>
      <w:r>
        <w:t xml:space="preserve">L’accès au prêt doit obligatoirement donner lieu au paiement de l’adhésion </w:t>
      </w:r>
      <w:r w:rsidR="00E006DC">
        <w:t>(20</w:t>
      </w:r>
      <w:r>
        <w:t>,00</w:t>
      </w:r>
      <w:proofErr w:type="gramStart"/>
      <w:r>
        <w:t>€)à</w:t>
      </w:r>
      <w:proofErr w:type="gramEnd"/>
      <w:r>
        <w:t xml:space="preserve"> l’année. Lors de cette inscription une carte nominative est remise à chaque utilisateur pour l’emprunt de matériel /livres /jeux.</w:t>
      </w:r>
      <w:r w:rsidR="00E006DC">
        <w:t xml:space="preserve"> </w:t>
      </w:r>
      <w:r>
        <w:t xml:space="preserve">Le tarif de base de l’abonnement est fixé à 15,00€/an </w:t>
      </w:r>
      <w:r w:rsidR="00E006DC">
        <w:t>renouvelable chaque année civile</w:t>
      </w:r>
      <w:r>
        <w:t xml:space="preserve"> </w:t>
      </w:r>
      <w:r w:rsidR="00E006DC">
        <w:t xml:space="preserve">pour une location de </w:t>
      </w:r>
      <w:proofErr w:type="gramStart"/>
      <w:r w:rsidR="00E006DC">
        <w:t>deux matériels maximum</w:t>
      </w:r>
      <w:proofErr w:type="gramEnd"/>
      <w:r w:rsidR="00E006DC">
        <w:t xml:space="preserve"> pour une périodes de 15 à 30 jours minimum (possibilité de prolongé voir personnel d’accueil) </w:t>
      </w:r>
    </w:p>
    <w:p w14:paraId="0F2C3582" w14:textId="73B0FA25" w:rsidR="00FD35A6" w:rsidRPr="00FF3323" w:rsidRDefault="00E006DC" w:rsidP="00FD35A6">
      <w:pPr>
        <w:pStyle w:val="Titre1"/>
      </w:pPr>
      <w:proofErr w:type="gramStart"/>
      <w:r>
        <w:t>Information personnel</w:t>
      </w:r>
      <w:proofErr w:type="gramEnd"/>
    </w:p>
    <w:tbl>
      <w:tblPr>
        <w:tblW w:w="1078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8"/>
        <w:gridCol w:w="3058"/>
        <w:gridCol w:w="2775"/>
        <w:gridCol w:w="2252"/>
      </w:tblGrid>
      <w:tr w:rsidR="00687CFB" w:rsidRPr="00FF3323" w14:paraId="705C1DAB" w14:textId="77777777" w:rsidTr="00E006DC">
        <w:trPr>
          <w:trHeight w:val="654"/>
        </w:trPr>
        <w:tc>
          <w:tcPr>
            <w:tcW w:w="2698" w:type="dxa"/>
            <w:vMerge w:val="restart"/>
          </w:tcPr>
          <w:p w14:paraId="2E0D666A" w14:textId="36E4CADC" w:rsidR="00687CFB" w:rsidRPr="00FF3323" w:rsidRDefault="00E006DC" w:rsidP="00FD35A6">
            <w:pPr>
              <w:pStyle w:val="tiquettes"/>
            </w:pPr>
            <w:r>
              <w:t>N</w:t>
            </w:r>
            <w:r w:rsidR="009C2E52">
              <w:t>om</w:t>
            </w:r>
          </w:p>
        </w:tc>
        <w:tc>
          <w:tcPr>
            <w:tcW w:w="3058" w:type="dxa"/>
            <w:shd w:val="clear" w:color="auto" w:fill="FFFFFF" w:themeFill="background1"/>
          </w:tcPr>
          <w:p w14:paraId="531EAE19" w14:textId="77777777" w:rsidR="00687CFB" w:rsidRPr="00FF3323" w:rsidRDefault="00687CFB" w:rsidP="00FD35A6"/>
        </w:tc>
        <w:sdt>
          <w:sdtPr>
            <w:id w:val="12430037"/>
            <w:placeholder>
              <w:docPart w:val="99A6222286694B4FAF5157FA8EA044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75" w:type="dxa"/>
                <w:vMerge w:val="restart"/>
              </w:tcPr>
              <w:p w14:paraId="5B09DAC2" w14:textId="77777777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 xml:space="preserve">Adresse postale </w:t>
                </w:r>
              </w:p>
              <w:p w14:paraId="241A30FA" w14:textId="77777777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 xml:space="preserve">incluant le code postal, </w:t>
                </w:r>
              </w:p>
              <w:p w14:paraId="1BD59AE6" w14:textId="77777777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la ville et le département</w:t>
                </w:r>
              </w:p>
            </w:tc>
          </w:sdtContent>
        </w:sdt>
        <w:tc>
          <w:tcPr>
            <w:tcW w:w="2252" w:type="dxa"/>
            <w:vMerge w:val="restart"/>
            <w:shd w:val="clear" w:color="auto" w:fill="FFFFFF" w:themeFill="background1"/>
          </w:tcPr>
          <w:p w14:paraId="6CA4263F" w14:textId="77777777" w:rsidR="00687CFB" w:rsidRPr="00FF3323" w:rsidRDefault="00687CFB" w:rsidP="00FD35A6"/>
        </w:tc>
      </w:tr>
      <w:tr w:rsidR="00687CFB" w:rsidRPr="00FF3323" w14:paraId="417DD899" w14:textId="77777777" w:rsidTr="00E006DC">
        <w:trPr>
          <w:trHeight w:val="51"/>
        </w:trPr>
        <w:tc>
          <w:tcPr>
            <w:tcW w:w="2698" w:type="dxa"/>
            <w:vMerge/>
          </w:tcPr>
          <w:p w14:paraId="18EB20C9" w14:textId="77777777" w:rsidR="00687CFB" w:rsidRPr="00FF3323" w:rsidRDefault="00687CFB" w:rsidP="00FD35A6">
            <w:pPr>
              <w:pStyle w:val="tiquettes"/>
            </w:pPr>
          </w:p>
        </w:tc>
        <w:tc>
          <w:tcPr>
            <w:tcW w:w="3058" w:type="dxa"/>
          </w:tcPr>
          <w:p w14:paraId="0F5575A5" w14:textId="77777777" w:rsidR="00687CFB" w:rsidRPr="00FF3323" w:rsidRDefault="00687CFB" w:rsidP="00FD35A6"/>
        </w:tc>
        <w:tc>
          <w:tcPr>
            <w:tcW w:w="2775" w:type="dxa"/>
            <w:vMerge/>
          </w:tcPr>
          <w:p w14:paraId="5C8EFE60" w14:textId="77777777" w:rsidR="00687CFB" w:rsidRPr="00FF3323" w:rsidRDefault="00687CFB" w:rsidP="00FD35A6">
            <w:pPr>
              <w:pStyle w:val="tiquettes"/>
            </w:pPr>
          </w:p>
        </w:tc>
        <w:tc>
          <w:tcPr>
            <w:tcW w:w="2252" w:type="dxa"/>
            <w:vMerge/>
            <w:shd w:val="clear" w:color="auto" w:fill="FFFFFF" w:themeFill="background1"/>
          </w:tcPr>
          <w:p w14:paraId="74C194FE" w14:textId="77777777" w:rsidR="00687CFB" w:rsidRPr="00FF3323" w:rsidRDefault="00687CFB" w:rsidP="00FD35A6"/>
        </w:tc>
      </w:tr>
      <w:tr w:rsidR="00FD35A6" w:rsidRPr="00FF3323" w14:paraId="6709508A" w14:textId="77777777" w:rsidTr="00E006DC">
        <w:trPr>
          <w:trHeight w:val="517"/>
        </w:trPr>
        <w:sdt>
          <w:sdtPr>
            <w:id w:val="886532508"/>
            <w:placeholder>
              <w:docPart w:val="1865D9E9E5DB40EEA742FF8B7ACFD7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8" w:type="dxa"/>
              </w:tcPr>
              <w:p w14:paraId="13EB3708" w14:textId="77777777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058" w:type="dxa"/>
            <w:shd w:val="clear" w:color="auto" w:fill="FFFFFF" w:themeFill="background1"/>
          </w:tcPr>
          <w:p w14:paraId="41AAF264" w14:textId="77777777" w:rsidR="00FD35A6" w:rsidRPr="00FF3323" w:rsidRDefault="00FD35A6" w:rsidP="00FD35A6"/>
        </w:tc>
        <w:sdt>
          <w:sdtPr>
            <w:id w:val="-810097148"/>
            <w:placeholder>
              <w:docPart w:val="362C5E729683410992C298259BE6FA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75" w:type="dxa"/>
              </w:tcPr>
              <w:p w14:paraId="5621C0EA" w14:textId="77777777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Télécopie</w:t>
                </w:r>
              </w:p>
            </w:tc>
          </w:sdtContent>
        </w:sdt>
        <w:tc>
          <w:tcPr>
            <w:tcW w:w="2252" w:type="dxa"/>
            <w:shd w:val="clear" w:color="auto" w:fill="FFFFFF" w:themeFill="background1"/>
          </w:tcPr>
          <w:p w14:paraId="67F2C1FF" w14:textId="77777777" w:rsidR="00FD35A6" w:rsidRPr="00FF3323" w:rsidRDefault="00FD35A6" w:rsidP="00FD35A6"/>
        </w:tc>
      </w:tr>
      <w:tr w:rsidR="00FD35A6" w:rsidRPr="00FF3323" w14:paraId="2A6840ED" w14:textId="77777777" w:rsidTr="00E006DC">
        <w:trPr>
          <w:trHeight w:val="517"/>
        </w:trPr>
        <w:tc>
          <w:tcPr>
            <w:tcW w:w="2698" w:type="dxa"/>
          </w:tcPr>
          <w:p w14:paraId="6B63B677" w14:textId="4DBE19DA" w:rsidR="00FD35A6" w:rsidRPr="00FF3323" w:rsidRDefault="009C2E52" w:rsidP="00FD35A6">
            <w:pPr>
              <w:pStyle w:val="tiquettes"/>
            </w:pPr>
            <w:r>
              <w:t xml:space="preserve">Adresse </w:t>
            </w:r>
            <w:proofErr w:type="gramStart"/>
            <w:r>
              <w:t>mail</w:t>
            </w:r>
            <w:proofErr w:type="gramEnd"/>
          </w:p>
        </w:tc>
        <w:tc>
          <w:tcPr>
            <w:tcW w:w="3058" w:type="dxa"/>
            <w:shd w:val="clear" w:color="auto" w:fill="FFFFFF" w:themeFill="background1"/>
          </w:tcPr>
          <w:p w14:paraId="6B5BE87E" w14:textId="77777777" w:rsidR="00FD35A6" w:rsidRPr="00FF3323" w:rsidRDefault="00FD35A6" w:rsidP="00FD35A6"/>
        </w:tc>
        <w:sdt>
          <w:sdtPr>
            <w:id w:val="418147833"/>
            <w:placeholder>
              <w:docPart w:val="4D450B0305FD47BF98EA0846136CC8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75" w:type="dxa"/>
              </w:tcPr>
              <w:p w14:paraId="3FF30DF4" w14:textId="77777777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Site web</w:t>
                </w:r>
              </w:p>
            </w:tc>
          </w:sdtContent>
        </w:sdt>
        <w:tc>
          <w:tcPr>
            <w:tcW w:w="2252" w:type="dxa"/>
            <w:shd w:val="clear" w:color="auto" w:fill="FFFFFF" w:themeFill="background1"/>
          </w:tcPr>
          <w:p w14:paraId="6A6B1DEF" w14:textId="77777777" w:rsidR="00FD35A6" w:rsidRPr="00FF3323" w:rsidRDefault="00FD35A6" w:rsidP="00FD35A6"/>
        </w:tc>
      </w:tr>
      <w:tr w:rsidR="00FD35A6" w:rsidRPr="00FF3323" w14:paraId="5891B79C" w14:textId="77777777" w:rsidTr="00E006DC">
        <w:trPr>
          <w:trHeight w:val="517"/>
        </w:trPr>
        <w:tc>
          <w:tcPr>
            <w:tcW w:w="2698" w:type="dxa"/>
          </w:tcPr>
          <w:p w14:paraId="7C8F9B89" w14:textId="1C1DBF35" w:rsidR="00FD35A6" w:rsidRPr="00FF3323" w:rsidRDefault="009C2E52" w:rsidP="00FD35A6">
            <w:pPr>
              <w:pStyle w:val="tiquettes"/>
            </w:pPr>
            <w:r>
              <w:t>Numéro d’adhérent</w:t>
            </w:r>
          </w:p>
        </w:tc>
        <w:tc>
          <w:tcPr>
            <w:tcW w:w="3058" w:type="dxa"/>
            <w:shd w:val="clear" w:color="auto" w:fill="FFFFFF" w:themeFill="background1"/>
          </w:tcPr>
          <w:p w14:paraId="2C4ED600" w14:textId="77777777" w:rsidR="00FD35A6" w:rsidRPr="00FF3323" w:rsidRDefault="00FD35A6" w:rsidP="00FD35A6"/>
        </w:tc>
        <w:tc>
          <w:tcPr>
            <w:tcW w:w="2775" w:type="dxa"/>
          </w:tcPr>
          <w:p w14:paraId="677481F5" w14:textId="14A05D4C" w:rsidR="00FD35A6" w:rsidRPr="00FF3323" w:rsidRDefault="009C2E52" w:rsidP="00FD35A6">
            <w:pPr>
              <w:pStyle w:val="tiquettes"/>
            </w:pPr>
            <w:r>
              <w:t xml:space="preserve">Numéro de carte </w:t>
            </w:r>
          </w:p>
        </w:tc>
        <w:tc>
          <w:tcPr>
            <w:tcW w:w="2252" w:type="dxa"/>
            <w:shd w:val="clear" w:color="auto" w:fill="FFFFFF" w:themeFill="background1"/>
          </w:tcPr>
          <w:p w14:paraId="7BAA8A8A" w14:textId="77777777" w:rsidR="00FD35A6" w:rsidRPr="00FF3323" w:rsidRDefault="00FD35A6" w:rsidP="00FD35A6"/>
        </w:tc>
      </w:tr>
    </w:tbl>
    <w:p w14:paraId="693DAFAA" w14:textId="77777777" w:rsidR="00FD35A6" w:rsidRPr="00FF3323" w:rsidRDefault="00FD35A6" w:rsidP="00FD35A6"/>
    <w:tbl>
      <w:tblPr>
        <w:tblStyle w:val="Heuresdouverture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F3323" w14:paraId="1DF13A79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7E88FE58" w14:textId="73A1B67C" w:rsidR="00FD35A6" w:rsidRPr="00FF3323" w:rsidRDefault="009C2E52" w:rsidP="00FF3323">
            <w:pPr>
              <w:ind w:left="-74" w:right="-179"/>
              <w:rPr>
                <w:rStyle w:val="Accentuation"/>
              </w:rPr>
            </w:pPr>
            <w:proofErr w:type="gramStart"/>
            <w:r>
              <w:rPr>
                <w:rStyle w:val="Accentuation"/>
              </w:rPr>
              <w:t>location</w:t>
            </w:r>
            <w:proofErr w:type="gramEnd"/>
          </w:p>
        </w:tc>
        <w:tc>
          <w:tcPr>
            <w:tcW w:w="4050" w:type="dxa"/>
          </w:tcPr>
          <w:p w14:paraId="68928441" w14:textId="77777777" w:rsidR="00FD35A6" w:rsidRPr="00FF3323" w:rsidRDefault="00FD35A6" w:rsidP="00FD35A6"/>
        </w:tc>
        <w:tc>
          <w:tcPr>
            <w:tcW w:w="452" w:type="dxa"/>
          </w:tcPr>
          <w:p w14:paraId="57E8AF6B" w14:textId="77777777" w:rsidR="00FD35A6" w:rsidRPr="00FF3323" w:rsidRDefault="00FD35A6" w:rsidP="00FD35A6"/>
        </w:tc>
        <w:tc>
          <w:tcPr>
            <w:tcW w:w="4099" w:type="dxa"/>
          </w:tcPr>
          <w:p w14:paraId="149E74BD" w14:textId="478739D0" w:rsidR="00FD35A6" w:rsidRPr="00FF3323" w:rsidRDefault="009C2E52" w:rsidP="00FD35A6">
            <w:pPr>
              <w:rPr>
                <w:rStyle w:val="Accentuation"/>
              </w:rPr>
            </w:pPr>
            <w:proofErr w:type="gramStart"/>
            <w:r>
              <w:rPr>
                <w:rStyle w:val="Accentuation"/>
              </w:rPr>
              <w:t>commentaires</w:t>
            </w:r>
            <w:proofErr w:type="gramEnd"/>
          </w:p>
        </w:tc>
      </w:tr>
      <w:tr w:rsidR="00687CFB" w:rsidRPr="00FF3323" w14:paraId="5E7664C1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4A5CF631" w14:textId="26EACD29" w:rsidR="00FD35A6" w:rsidRPr="00FF3323" w:rsidRDefault="009C2E52" w:rsidP="00232876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6B5DA584" w14:textId="77777777" w:rsidR="00FD35A6" w:rsidRPr="00FF3323" w:rsidRDefault="00FD35A6" w:rsidP="00687CFB"/>
        </w:tc>
        <w:tc>
          <w:tcPr>
            <w:tcW w:w="452" w:type="dxa"/>
            <w:vAlign w:val="center"/>
          </w:tcPr>
          <w:p w14:paraId="02A3B27E" w14:textId="77777777" w:rsidR="00FD35A6" w:rsidRPr="00FF332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0330DD" w14:textId="77777777" w:rsidR="00FD35A6" w:rsidRPr="00FF3323" w:rsidRDefault="00FD35A6" w:rsidP="00687CFB"/>
        </w:tc>
      </w:tr>
      <w:tr w:rsidR="00687CFB" w:rsidRPr="00FF3323" w14:paraId="5260C803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F04221E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C9DC937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C3D279C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1256357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1AA99D90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65E5F8E6" w14:textId="10956507" w:rsidR="00687CFB" w:rsidRPr="00FF3323" w:rsidRDefault="009C2E52" w:rsidP="00232876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428A7947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555B7DF2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1FB8EFF" w14:textId="77777777" w:rsidR="00687CFB" w:rsidRPr="00FF3323" w:rsidRDefault="00687CFB" w:rsidP="00687CFB"/>
        </w:tc>
      </w:tr>
      <w:tr w:rsidR="00687CFB" w:rsidRPr="00FF3323" w14:paraId="789C65DD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80E5761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93B1BAC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BA18401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E51F122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40EF5AFE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2FCB830" w14:textId="2D095FFE" w:rsidR="00687CFB" w:rsidRPr="00FF3323" w:rsidRDefault="009C2E52" w:rsidP="00232876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5432C84D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3B3B1B06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658881FB" w14:textId="77777777" w:rsidR="00687CFB" w:rsidRPr="00FF3323" w:rsidRDefault="00687CFB" w:rsidP="00687CFB"/>
        </w:tc>
      </w:tr>
      <w:tr w:rsidR="00687CFB" w:rsidRPr="00FF3323" w14:paraId="2BDB74DC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9828FD3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60D46B6A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029B293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AB48EE9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16C5C8F2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1D1EEB33" w14:textId="6767A5B1" w:rsidR="00687CFB" w:rsidRPr="00FF3323" w:rsidRDefault="009C2E52" w:rsidP="00232876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4631BDBF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7D492764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7933D1" w14:textId="77777777" w:rsidR="00687CFB" w:rsidRPr="00FF3323" w:rsidRDefault="00687CFB" w:rsidP="00687CFB"/>
        </w:tc>
      </w:tr>
      <w:tr w:rsidR="00687CFB" w:rsidRPr="00FF3323" w14:paraId="23C09823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CBAB4AC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61B1EC45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1C1FF58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A6D7224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767AA4F8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E994502" w14:textId="3B81556E" w:rsidR="00687CFB" w:rsidRPr="00FF3323" w:rsidRDefault="009C2E52" w:rsidP="00687CFB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48F92133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187B7DF4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49BC252" w14:textId="77777777" w:rsidR="00687CFB" w:rsidRPr="00FF3323" w:rsidRDefault="00687CFB" w:rsidP="00687CFB"/>
        </w:tc>
      </w:tr>
      <w:tr w:rsidR="00687CFB" w:rsidRPr="00FF3323" w14:paraId="5435BBE3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A17AE7C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98DB691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CA1CB9E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60D384D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08CDD77A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C75CC1B" w14:textId="335CC700" w:rsidR="00687CFB" w:rsidRPr="00FF3323" w:rsidRDefault="009C2E52" w:rsidP="00232876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3E23FD14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05B0B6DF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67642AE1" w14:textId="77777777" w:rsidR="00687CFB" w:rsidRPr="00FF3323" w:rsidRDefault="00687CFB" w:rsidP="00687CFB"/>
        </w:tc>
      </w:tr>
      <w:tr w:rsidR="00687CFB" w:rsidRPr="00FF3323" w14:paraId="42A71C28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BD01FB6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A5D7264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DFA4809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15AA55B7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3B32A2DC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1FEFF9BC" w14:textId="07893C92" w:rsidR="00687CFB" w:rsidRPr="00FF3323" w:rsidRDefault="009C2E52" w:rsidP="00232876">
            <w:r>
              <w:t>Date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544C548C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0F5461FE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3400CAA" w14:textId="77777777" w:rsidR="00687CFB" w:rsidRPr="00FF3323" w:rsidRDefault="00687CFB" w:rsidP="00687CFB"/>
        </w:tc>
      </w:tr>
    </w:tbl>
    <w:p w14:paraId="209EA83E" w14:textId="77777777" w:rsidR="00232876" w:rsidRPr="00FF332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4"/>
        <w:gridCol w:w="4034"/>
        <w:gridCol w:w="270"/>
        <w:gridCol w:w="809"/>
        <w:gridCol w:w="3487"/>
      </w:tblGrid>
      <w:tr w:rsidR="00232876" w:rsidRPr="00FF3323" w14:paraId="3675404E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1A90F98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DC7EF1E" w14:textId="77777777" w:rsidR="00FA3EB3" w:rsidRPr="00FF332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A2D34E2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527F06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EDFB025" w14:textId="77777777" w:rsidR="00232876" w:rsidRPr="00FF3323" w:rsidRDefault="00232876" w:rsidP="00232876">
            <w:pPr>
              <w:pStyle w:val="Sansinterligne"/>
            </w:pPr>
          </w:p>
        </w:tc>
      </w:tr>
      <w:tr w:rsidR="00687CFB" w:rsidRPr="00FF3323" w14:paraId="34EAED4F" w14:textId="77777777" w:rsidTr="00232876">
        <w:trPr>
          <w:trHeight w:val="360"/>
        </w:trPr>
        <w:sdt>
          <w:sdtPr>
            <w:id w:val="2115246489"/>
            <w:placeholder>
              <w:docPart w:val="6D62E5EF65AB491F817CDE6E489BE1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B30B80B" w14:textId="77777777" w:rsidR="00687CFB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7115151" w14:textId="77777777" w:rsidR="00687CFB" w:rsidRPr="00FF3323" w:rsidRDefault="00687CFB" w:rsidP="00232876">
            <w:pPr>
              <w:pStyle w:val="Sansinterligne"/>
            </w:pPr>
          </w:p>
        </w:tc>
        <w:tc>
          <w:tcPr>
            <w:tcW w:w="270" w:type="dxa"/>
            <w:vAlign w:val="center"/>
          </w:tcPr>
          <w:p w14:paraId="5E6969AA" w14:textId="77777777" w:rsidR="00687CFB" w:rsidRPr="00FF3323" w:rsidRDefault="00687CFB" w:rsidP="00232876">
            <w:pPr>
              <w:pStyle w:val="Sansinterligne"/>
            </w:pPr>
          </w:p>
        </w:tc>
        <w:sdt>
          <w:sdtPr>
            <w:id w:val="-1603715072"/>
            <w:placeholder>
              <w:docPart w:val="CE1C90570745475EA62FDE2BB3AA8A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0D07856A" w14:textId="77777777" w:rsidR="00687CFB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7495E123" w14:textId="77777777" w:rsidR="00687CFB" w:rsidRPr="00FF3323" w:rsidRDefault="00687CFB" w:rsidP="00232876">
            <w:pPr>
              <w:pStyle w:val="Sansinterligne"/>
            </w:pPr>
          </w:p>
        </w:tc>
      </w:tr>
      <w:tr w:rsidR="00232876" w:rsidRPr="00FF3323" w14:paraId="27BD3414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339EB143" w14:textId="77777777" w:rsidR="00232876" w:rsidRPr="00FF3323" w:rsidRDefault="00232876" w:rsidP="00232876">
            <w:pPr>
              <w:pStyle w:val="Sansinterligne"/>
            </w:pPr>
          </w:p>
        </w:tc>
        <w:sdt>
          <w:sdtPr>
            <w:id w:val="-1424941974"/>
            <w:placeholder>
              <w:docPart w:val="543F0011AAE04AF7936BED1049B87F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6A032EB4" w14:textId="77777777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Signature de la personne expédiant ce formulaire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723A7A7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810" w:type="dxa"/>
            <w:shd w:val="clear" w:color="auto" w:fill="auto"/>
          </w:tcPr>
          <w:p w14:paraId="4DE37999" w14:textId="77777777" w:rsidR="00232876" w:rsidRPr="00FF3323" w:rsidRDefault="00232876" w:rsidP="00232876">
            <w:pPr>
              <w:pStyle w:val="Sansinterligne"/>
            </w:pPr>
          </w:p>
        </w:tc>
        <w:sdt>
          <w:sdtPr>
            <w:id w:val="-1027253848"/>
            <w:placeholder>
              <w:docPart w:val="E01E5302C0E3410B82A19264740634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2ABCCACF" w14:textId="77777777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Nom de la personne expédiant ce formulaire (imprimer)</w:t>
                </w:r>
              </w:p>
            </w:tc>
          </w:sdtContent>
        </w:sdt>
      </w:tr>
    </w:tbl>
    <w:p w14:paraId="2083A4AE" w14:textId="77777777" w:rsidR="00687CFB" w:rsidRPr="00FF332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F3323" w14:paraId="7D4787ED" w14:textId="77777777" w:rsidTr="00232876">
        <w:trPr>
          <w:trHeight w:val="360"/>
        </w:trPr>
        <w:sdt>
          <w:sdtPr>
            <w:id w:val="1220785300"/>
            <w:placeholder>
              <w:docPart w:val="8B99E11C2086473CB37ADDBB6EBC24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55170A3" w14:textId="77777777" w:rsidR="00232876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Date de la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505B1DB7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236" w:type="dxa"/>
            <w:vAlign w:val="center"/>
          </w:tcPr>
          <w:p w14:paraId="528FE31A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75082C51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236" w:type="dxa"/>
            <w:vAlign w:val="center"/>
          </w:tcPr>
          <w:p w14:paraId="55991164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720" w:type="dxa"/>
            <w:shd w:val="clear" w:color="auto" w:fill="FFFFFF" w:themeFill="background1"/>
          </w:tcPr>
          <w:p w14:paraId="6C3D0DCE" w14:textId="77777777" w:rsidR="00232876" w:rsidRPr="00FF3323" w:rsidRDefault="00232876" w:rsidP="00232876">
            <w:pPr>
              <w:pStyle w:val="Sansinterligne"/>
            </w:pPr>
          </w:p>
        </w:tc>
      </w:tr>
      <w:tr w:rsidR="00232876" w:rsidRPr="00FF3323" w14:paraId="15F6C4AC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3C36851C" w14:textId="77777777" w:rsidR="00232876" w:rsidRPr="00FF3323" w:rsidRDefault="00232876" w:rsidP="00232876">
            <w:pPr>
              <w:pStyle w:val="Champ"/>
            </w:pPr>
          </w:p>
        </w:tc>
        <w:sdt>
          <w:sdtPr>
            <w:id w:val="1445736183"/>
            <w:placeholder>
              <w:docPart w:val="C618A2B79F0F4E198420064E2E322E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29D6050" w14:textId="77777777" w:rsidR="00232876" w:rsidRPr="00FF3323" w:rsidRDefault="00232876" w:rsidP="00FF3323">
                <w:pPr>
                  <w:pStyle w:val="Champ"/>
                  <w:ind w:left="-8" w:right="-63"/>
                </w:pPr>
                <w:r w:rsidRPr="00FF3323">
                  <w:rPr>
                    <w:lang w:bidi="fr-FR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3A848812" w14:textId="77777777" w:rsidR="00232876" w:rsidRPr="00FF3323" w:rsidRDefault="00232876" w:rsidP="00232876">
            <w:pPr>
              <w:pStyle w:val="Champ"/>
            </w:pPr>
          </w:p>
        </w:tc>
        <w:sdt>
          <w:sdtPr>
            <w:id w:val="-1419480618"/>
            <w:placeholder>
              <w:docPart w:val="3878251D7D3443AEAB156D7BC5B16A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964FE6C" w14:textId="77777777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JJ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2812D96" w14:textId="77777777" w:rsidR="00232876" w:rsidRPr="00FF3323" w:rsidRDefault="00232876" w:rsidP="00232876">
            <w:pPr>
              <w:pStyle w:val="Champ"/>
            </w:pPr>
          </w:p>
        </w:tc>
        <w:sdt>
          <w:sdtPr>
            <w:id w:val="138628743"/>
            <w:placeholder>
              <w:docPart w:val="0051C3952978471EAD04F8E725741E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0BE7762" w14:textId="77777777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AA</w:t>
                </w:r>
              </w:p>
            </w:tc>
          </w:sdtContent>
        </w:sdt>
      </w:tr>
    </w:tbl>
    <w:p w14:paraId="36E3AB57" w14:textId="77777777" w:rsidR="00687CFB" w:rsidRPr="00FF3323" w:rsidRDefault="00687CFB" w:rsidP="00FD35A6"/>
    <w:sectPr w:rsidR="00687CFB" w:rsidRPr="00FF332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BBB19" w14:textId="77777777" w:rsidR="009C2E52" w:rsidRDefault="009C2E52" w:rsidP="001A0130">
      <w:pPr>
        <w:spacing w:after="0" w:line="240" w:lineRule="auto"/>
      </w:pPr>
      <w:r>
        <w:separator/>
      </w:r>
    </w:p>
  </w:endnote>
  <w:endnote w:type="continuationSeparator" w:id="0">
    <w:p w14:paraId="4CD1D2E3" w14:textId="77777777" w:rsidR="009C2E52" w:rsidRDefault="009C2E52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5DC9E" w14:textId="77777777" w:rsidR="009C2E52" w:rsidRDefault="009C2E52" w:rsidP="001A0130">
      <w:pPr>
        <w:spacing w:after="0" w:line="240" w:lineRule="auto"/>
      </w:pPr>
      <w:r>
        <w:separator/>
      </w:r>
    </w:p>
  </w:footnote>
  <w:footnote w:type="continuationSeparator" w:id="0">
    <w:p w14:paraId="1A5E9FF1" w14:textId="77777777" w:rsidR="009C2E52" w:rsidRDefault="009C2E52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6335" w14:textId="77777777" w:rsidR="001A0130" w:rsidRDefault="00FD35A6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2BCFB14" wp14:editId="46F8F52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A5A2FA" id="Groupe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7zWUggAAABl0RVh0U29mdHdhcmUAQWRvYmUg&#10;SW1hZ2VSZWFkeXHJZTwAAAMmaVRYdFhNTDpjb20uYWRvYmUueG1wAAAAAA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35756004">
    <w:abstractNumId w:val="1"/>
  </w:num>
  <w:num w:numId="2" w16cid:durableId="1632974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C2E52"/>
    <w:rsid w:val="001A0130"/>
    <w:rsid w:val="00232876"/>
    <w:rsid w:val="00267116"/>
    <w:rsid w:val="002F58E0"/>
    <w:rsid w:val="003256FD"/>
    <w:rsid w:val="00355DEE"/>
    <w:rsid w:val="003B49EC"/>
    <w:rsid w:val="003D55FB"/>
    <w:rsid w:val="003D6962"/>
    <w:rsid w:val="003F5910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C5BB3"/>
    <w:rsid w:val="009075D1"/>
    <w:rsid w:val="009C2E52"/>
    <w:rsid w:val="009E70CA"/>
    <w:rsid w:val="00AF1F6A"/>
    <w:rsid w:val="00BA66C3"/>
    <w:rsid w:val="00CB16D2"/>
    <w:rsid w:val="00CD05DC"/>
    <w:rsid w:val="00CD5B0D"/>
    <w:rsid w:val="00DB3723"/>
    <w:rsid w:val="00DC1831"/>
    <w:rsid w:val="00E006DC"/>
    <w:rsid w:val="00E3286D"/>
    <w:rsid w:val="00E413DD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32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au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16822F895E45E1AEE0FE8702323A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6F8BEB-01EA-4FFE-9D8A-D21C40185135}"/>
      </w:docPartPr>
      <w:docPartBody>
        <w:p w:rsidR="00000000" w:rsidRDefault="004839DE">
          <w:pPr>
            <w:pStyle w:val="6B16822F895E45E1AEE0FE8702323A08"/>
          </w:pPr>
          <w:r w:rsidRPr="00FF3323">
            <w:rPr>
              <w:lang w:bidi="fr-FR"/>
            </w:rPr>
            <w:t>Instructions</w:t>
          </w:r>
        </w:p>
      </w:docPartBody>
    </w:docPart>
    <w:docPart>
      <w:docPartPr>
        <w:name w:val="99A6222286694B4FAF5157FA8EA044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468A23-8450-4AFC-8127-2BC18A7E3694}"/>
      </w:docPartPr>
      <w:docPartBody>
        <w:p w:rsidR="004839DE" w:rsidRPr="00FF3323" w:rsidRDefault="004839DE" w:rsidP="00FD35A6">
          <w:pPr>
            <w:pStyle w:val="tiquettes"/>
          </w:pPr>
          <w:r w:rsidRPr="00FF3323">
            <w:rPr>
              <w:lang w:bidi="fr-FR"/>
            </w:rPr>
            <w:t xml:space="preserve">Adresse postale </w:t>
          </w:r>
        </w:p>
        <w:p w:rsidR="004839DE" w:rsidRPr="00FF3323" w:rsidRDefault="004839DE" w:rsidP="00FD35A6">
          <w:pPr>
            <w:pStyle w:val="tiquettes"/>
          </w:pPr>
          <w:r w:rsidRPr="00FF3323">
            <w:rPr>
              <w:lang w:bidi="fr-FR"/>
            </w:rPr>
            <w:t xml:space="preserve">incluant le code postal, </w:t>
          </w:r>
        </w:p>
        <w:p w:rsidR="00000000" w:rsidRDefault="004839DE">
          <w:pPr>
            <w:pStyle w:val="99A6222286694B4FAF5157FA8EA0444D"/>
          </w:pPr>
          <w:r w:rsidRPr="00FF3323">
            <w:rPr>
              <w:lang w:bidi="fr-FR"/>
            </w:rPr>
            <w:t>la ville et le département</w:t>
          </w:r>
        </w:p>
      </w:docPartBody>
    </w:docPart>
    <w:docPart>
      <w:docPartPr>
        <w:name w:val="1865D9E9E5DB40EEA742FF8B7ACFD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2EA9D4-91D9-4B46-9BBA-F09361F794AF}"/>
      </w:docPartPr>
      <w:docPartBody>
        <w:p w:rsidR="00000000" w:rsidRDefault="004839DE">
          <w:pPr>
            <w:pStyle w:val="1865D9E9E5DB40EEA742FF8B7ACFD7F2"/>
          </w:pPr>
          <w:r w:rsidRPr="00FF3323">
            <w:rPr>
              <w:lang w:bidi="fr-FR"/>
            </w:rPr>
            <w:t>Téléphone</w:t>
          </w:r>
        </w:p>
      </w:docPartBody>
    </w:docPart>
    <w:docPart>
      <w:docPartPr>
        <w:name w:val="362C5E729683410992C298259BE6FA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55485-3237-486D-9BC0-306090DFAF8B}"/>
      </w:docPartPr>
      <w:docPartBody>
        <w:p w:rsidR="00000000" w:rsidRDefault="004839DE">
          <w:pPr>
            <w:pStyle w:val="362C5E729683410992C298259BE6FAE6"/>
          </w:pPr>
          <w:r w:rsidRPr="00FF3323">
            <w:rPr>
              <w:lang w:bidi="fr-FR"/>
            </w:rPr>
            <w:t>Télécopie</w:t>
          </w:r>
        </w:p>
      </w:docPartBody>
    </w:docPart>
    <w:docPart>
      <w:docPartPr>
        <w:name w:val="4D450B0305FD47BF98EA0846136CC8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823F86-782A-4B0B-B797-CEAECBDC5C2A}"/>
      </w:docPartPr>
      <w:docPartBody>
        <w:p w:rsidR="00000000" w:rsidRDefault="004839DE">
          <w:pPr>
            <w:pStyle w:val="4D450B0305FD47BF98EA0846136CC88A"/>
          </w:pPr>
          <w:r w:rsidRPr="00FF3323">
            <w:rPr>
              <w:lang w:bidi="fr-FR"/>
            </w:rPr>
            <w:t>Site web</w:t>
          </w:r>
        </w:p>
      </w:docPartBody>
    </w:docPart>
    <w:docPart>
      <w:docPartPr>
        <w:name w:val="6D62E5EF65AB491F817CDE6E489BE1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A71024-1BB8-4336-9BCB-58505333E55C}"/>
      </w:docPartPr>
      <w:docPartBody>
        <w:p w:rsidR="00000000" w:rsidRDefault="004839DE">
          <w:pPr>
            <w:pStyle w:val="6D62E5EF65AB491F817CDE6E489BE192"/>
          </w:pPr>
          <w:r w:rsidRPr="00FF3323">
            <w:rPr>
              <w:lang w:bidi="fr-FR"/>
            </w:rPr>
            <w:t>Signature</w:t>
          </w:r>
        </w:p>
      </w:docPartBody>
    </w:docPart>
    <w:docPart>
      <w:docPartPr>
        <w:name w:val="CE1C90570745475EA62FDE2BB3AA8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E6088C-4A7E-4006-AA9C-F9952AE24321}"/>
      </w:docPartPr>
      <w:docPartBody>
        <w:p w:rsidR="00000000" w:rsidRDefault="004839DE">
          <w:pPr>
            <w:pStyle w:val="CE1C90570745475EA62FDE2BB3AA8A56"/>
          </w:pPr>
          <w:r w:rsidRPr="00FF3323">
            <w:rPr>
              <w:lang w:bidi="fr-FR"/>
            </w:rPr>
            <w:t>Nom</w:t>
          </w:r>
        </w:p>
      </w:docPartBody>
    </w:docPart>
    <w:docPart>
      <w:docPartPr>
        <w:name w:val="543F0011AAE04AF7936BED1049B87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221352-C123-4AF0-8FF6-38708FC08F96}"/>
      </w:docPartPr>
      <w:docPartBody>
        <w:p w:rsidR="00000000" w:rsidRDefault="004839DE">
          <w:pPr>
            <w:pStyle w:val="543F0011AAE04AF7936BED1049B87F00"/>
          </w:pPr>
          <w:r w:rsidRPr="00FF3323">
            <w:rPr>
              <w:lang w:bidi="fr-FR"/>
            </w:rPr>
            <w:t>Signature de la personne expédiant ce formulaire</w:t>
          </w:r>
        </w:p>
      </w:docPartBody>
    </w:docPart>
    <w:docPart>
      <w:docPartPr>
        <w:name w:val="E01E5302C0E3410B82A19264740634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805B2D-00D1-42FE-8915-5F4CACCC16A1}"/>
      </w:docPartPr>
      <w:docPartBody>
        <w:p w:rsidR="00000000" w:rsidRDefault="004839DE">
          <w:pPr>
            <w:pStyle w:val="E01E5302C0E3410B82A19264740634CD"/>
          </w:pPr>
          <w:r w:rsidRPr="00FF3323">
            <w:rPr>
              <w:lang w:bidi="fr-FR"/>
            </w:rPr>
            <w:t>Nom de la personne expédiant ce formulaire (imprimer)</w:t>
          </w:r>
        </w:p>
      </w:docPartBody>
    </w:docPart>
    <w:docPart>
      <w:docPartPr>
        <w:name w:val="8B99E11C2086473CB37ADDBB6EBC24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71DDD-F03F-4A57-984F-A845094CCE07}"/>
      </w:docPartPr>
      <w:docPartBody>
        <w:p w:rsidR="00000000" w:rsidRDefault="004839DE">
          <w:pPr>
            <w:pStyle w:val="8B99E11C2086473CB37ADDBB6EBC246E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C618A2B79F0F4E198420064E2E322E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D95EDA-ACB6-4E24-9709-2AB08B55CA87}"/>
      </w:docPartPr>
      <w:docPartBody>
        <w:p w:rsidR="00000000" w:rsidRDefault="004839DE">
          <w:pPr>
            <w:pStyle w:val="C618A2B79F0F4E198420064E2E322EB4"/>
          </w:pPr>
          <w:r w:rsidRPr="00FF3323">
            <w:rPr>
              <w:lang w:bidi="fr-FR"/>
            </w:rPr>
            <w:t>MM</w:t>
          </w:r>
        </w:p>
      </w:docPartBody>
    </w:docPart>
    <w:docPart>
      <w:docPartPr>
        <w:name w:val="3878251D7D3443AEAB156D7BC5B16A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B78542-94AE-433F-B39D-9125A36FEDDE}"/>
      </w:docPartPr>
      <w:docPartBody>
        <w:p w:rsidR="00000000" w:rsidRDefault="004839DE">
          <w:pPr>
            <w:pStyle w:val="3878251D7D3443AEAB156D7BC5B16AD2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0051C3952978471EAD04F8E725741E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6913A8-0E63-4F42-B64A-03ACAA635F7D}"/>
      </w:docPartPr>
      <w:docPartBody>
        <w:p w:rsidR="00000000" w:rsidRDefault="004839DE">
          <w:pPr>
            <w:pStyle w:val="0051C3952978471EAD04F8E725741E08"/>
          </w:pPr>
          <w:r w:rsidRPr="00FF3323">
            <w:rPr>
              <w:lang w:bidi="fr-FR"/>
            </w:rPr>
            <w:t>AA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588037DC14C4767BC1DAF4E32B5FE2B">
    <w:name w:val="D588037DC14C4767BC1DAF4E32B5FE2B"/>
  </w:style>
  <w:style w:type="paragraph" w:customStyle="1" w:styleId="6B16822F895E45E1AEE0FE8702323A08">
    <w:name w:val="6B16822F895E45E1AEE0FE8702323A08"/>
  </w:style>
  <w:style w:type="paragraph" w:customStyle="1" w:styleId="CDB79207D25F4F5BAC4CA29C926FC76D">
    <w:name w:val="CDB79207D25F4F5BAC4CA29C926FC76D"/>
  </w:style>
  <w:style w:type="paragraph" w:customStyle="1" w:styleId="7A3974F4656E41EFB4877C27B6F9E93E">
    <w:name w:val="7A3974F4656E41EFB4877C27B6F9E93E"/>
  </w:style>
  <w:style w:type="paragraph" w:customStyle="1" w:styleId="F7A530F27CD744339EE09DC26E9BFF56">
    <w:name w:val="F7A530F27CD744339EE09DC26E9BFF56"/>
  </w:style>
  <w:style w:type="paragraph" w:customStyle="1" w:styleId="tiquettes">
    <w:name w:val="Étiquettes"/>
    <w:basedOn w:val="Normal"/>
    <w:qFormat/>
    <w:pPr>
      <w:spacing w:after="0" w:line="259" w:lineRule="auto"/>
    </w:pPr>
    <w:rPr>
      <w:rFonts w:eastAsiaTheme="minorHAnsi"/>
      <w:kern w:val="0"/>
      <w:sz w:val="18"/>
      <w:szCs w:val="22"/>
      <w:lang w:eastAsia="en-US"/>
      <w14:ligatures w14:val="none"/>
    </w:rPr>
  </w:style>
  <w:style w:type="paragraph" w:customStyle="1" w:styleId="99A6222286694B4FAF5157FA8EA0444D">
    <w:name w:val="99A6222286694B4FAF5157FA8EA0444D"/>
  </w:style>
  <w:style w:type="paragraph" w:customStyle="1" w:styleId="1865D9E9E5DB40EEA742FF8B7ACFD7F2">
    <w:name w:val="1865D9E9E5DB40EEA742FF8B7ACFD7F2"/>
  </w:style>
  <w:style w:type="paragraph" w:customStyle="1" w:styleId="362C5E729683410992C298259BE6FAE6">
    <w:name w:val="362C5E729683410992C298259BE6FAE6"/>
  </w:style>
  <w:style w:type="paragraph" w:customStyle="1" w:styleId="E44E91AA3421437C884CD3E91B9AB519">
    <w:name w:val="E44E91AA3421437C884CD3E91B9AB519"/>
  </w:style>
  <w:style w:type="paragraph" w:customStyle="1" w:styleId="4D450B0305FD47BF98EA0846136CC88A">
    <w:name w:val="4D450B0305FD47BF98EA0846136CC88A"/>
  </w:style>
  <w:style w:type="paragraph" w:customStyle="1" w:styleId="7139BEA3159E49BB9ECB69E2B372DF71">
    <w:name w:val="7139BEA3159E49BB9ECB69E2B372DF71"/>
  </w:style>
  <w:style w:type="paragraph" w:customStyle="1" w:styleId="FE160FFBF8064BAB9142B7FB136180AE">
    <w:name w:val="FE160FFBF8064BAB9142B7FB136180AE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AF79E2BA02149888CC152472F7F61CB">
    <w:name w:val="2AF79E2BA02149888CC152472F7F61CB"/>
  </w:style>
  <w:style w:type="paragraph" w:customStyle="1" w:styleId="FC742D20DD0D4124A259FC98DB68F863">
    <w:name w:val="FC742D20DD0D4124A259FC98DB68F863"/>
  </w:style>
  <w:style w:type="paragraph" w:customStyle="1" w:styleId="AE4E19198676455594013DE67E63C18D">
    <w:name w:val="AE4E19198676455594013DE67E63C18D"/>
  </w:style>
  <w:style w:type="paragraph" w:customStyle="1" w:styleId="AB4A897056F047C88CD3FCDC92D511FB">
    <w:name w:val="AB4A897056F047C88CD3FCDC92D511FB"/>
  </w:style>
  <w:style w:type="paragraph" w:customStyle="1" w:styleId="2558DA8E8B8E435B88C9150B5F3C8161">
    <w:name w:val="2558DA8E8B8E435B88C9150B5F3C8161"/>
  </w:style>
  <w:style w:type="paragraph" w:customStyle="1" w:styleId="BBF7153001214D8DBC81B2DEB97F887B">
    <w:name w:val="BBF7153001214D8DBC81B2DEB97F887B"/>
  </w:style>
  <w:style w:type="paragraph" w:customStyle="1" w:styleId="D69E15D51E774F758495C3F8B9090584">
    <w:name w:val="D69E15D51E774F758495C3F8B9090584"/>
  </w:style>
  <w:style w:type="paragraph" w:customStyle="1" w:styleId="CACB55B661F64FB49DF074FBBD99C824">
    <w:name w:val="CACB55B661F64FB49DF074FBBD99C824"/>
  </w:style>
  <w:style w:type="paragraph" w:customStyle="1" w:styleId="BB28F80F1909426E84A3BACC41D56E3C">
    <w:name w:val="BB28F80F1909426E84A3BACC41D56E3C"/>
  </w:style>
  <w:style w:type="paragraph" w:customStyle="1" w:styleId="6D62E5EF65AB491F817CDE6E489BE192">
    <w:name w:val="6D62E5EF65AB491F817CDE6E489BE192"/>
  </w:style>
  <w:style w:type="paragraph" w:customStyle="1" w:styleId="CE1C90570745475EA62FDE2BB3AA8A56">
    <w:name w:val="CE1C90570745475EA62FDE2BB3AA8A56"/>
  </w:style>
  <w:style w:type="paragraph" w:customStyle="1" w:styleId="543F0011AAE04AF7936BED1049B87F00">
    <w:name w:val="543F0011AAE04AF7936BED1049B87F00"/>
  </w:style>
  <w:style w:type="paragraph" w:customStyle="1" w:styleId="E01E5302C0E3410B82A19264740634CD">
    <w:name w:val="E01E5302C0E3410B82A19264740634CD"/>
  </w:style>
  <w:style w:type="paragraph" w:customStyle="1" w:styleId="8B99E11C2086473CB37ADDBB6EBC246E">
    <w:name w:val="8B99E11C2086473CB37ADDBB6EBC246E"/>
  </w:style>
  <w:style w:type="paragraph" w:customStyle="1" w:styleId="C618A2B79F0F4E198420064E2E322EB4">
    <w:name w:val="C618A2B79F0F4E198420064E2E322EB4"/>
  </w:style>
  <w:style w:type="paragraph" w:customStyle="1" w:styleId="3878251D7D3443AEAB156D7BC5B16AD2">
    <w:name w:val="3878251D7D3443AEAB156D7BC5B16AD2"/>
  </w:style>
  <w:style w:type="paragraph" w:customStyle="1" w:styleId="0051C3952978471EAD04F8E725741E08">
    <w:name w:val="0051C3952978471EAD04F8E725741E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2024-04-28T16:59:00Z</dcterms:created>
  <dcterms:modified xsi:type="dcterms:W3CDTF">2024-04-28T17:16:00Z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